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4616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4934,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4934,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409-ПП/4616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07:57:08.182;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07:57:08.182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